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0B5165" w14:textId="77777777" w:rsidR="00316F25" w:rsidRPr="00500BF7" w:rsidRDefault="00316F25">
      <w:pPr>
        <w:jc w:val="center"/>
        <w:rPr>
          <w:rFonts w:ascii="Arial" w:eastAsia="Arial" w:hAnsi="Arial" w:cs="Arial"/>
          <w:sz w:val="20"/>
          <w:szCs w:val="20"/>
          <w:lang w:val="it-IT"/>
        </w:rPr>
      </w:pPr>
    </w:p>
    <w:p w14:paraId="29F15F85" w14:textId="77777777" w:rsidR="00E70E67" w:rsidRPr="00500BF7" w:rsidRDefault="00AC27EB" w:rsidP="00E70E67">
      <w:pPr>
        <w:keepNext/>
        <w:jc w:val="center"/>
        <w:rPr>
          <w:lang w:val="it-IT"/>
        </w:rPr>
      </w:pPr>
      <w:bookmarkStart w:id="0" w:name="_GoBack"/>
      <w:r w:rsidRPr="00AC27EB">
        <w:rPr>
          <w:rFonts w:ascii="Arial" w:eastAsia="Arial" w:hAnsi="Arial" w:cs="Arial"/>
          <w:noProof/>
          <w:sz w:val="20"/>
          <w:szCs w:val="20"/>
          <w:lang w:val="it-IT" w:eastAsia="it-IT"/>
        </w:rPr>
        <w:drawing>
          <wp:inline distT="0" distB="0" distL="0" distR="0" wp14:anchorId="7FFED203" wp14:editId="287A6A44">
            <wp:extent cx="2433099" cy="1947601"/>
            <wp:effectExtent l="0" t="0" r="0" b="0"/>
            <wp:docPr id="1" name="Immagine 1" descr="Z:\FOTO\SCUOLA\INFAN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FOTO\SCUOLA\INFANZI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94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C27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eastAsia="Arial" w:hAnsi="Arial" w:cs="Arial"/>
          <w:noProof/>
          <w:sz w:val="20"/>
          <w:szCs w:val="20"/>
          <w:lang w:val="it-IT" w:eastAsia="it-IT"/>
        </w:rPr>
        <w:drawing>
          <wp:inline distT="0" distB="0" distL="0" distR="0" wp14:anchorId="56230CCF" wp14:editId="46EA311A">
            <wp:extent cx="2592070" cy="1948180"/>
            <wp:effectExtent l="0" t="0" r="0" b="0"/>
            <wp:docPr id="3" name="Immagine 3" descr="Z:\FOTO\SCUOLA\PRIMARIA_CASSA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FOTO\SCUOLA\PRIMARIA_CASSA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E8274" w14:textId="47C04C93" w:rsidR="00AC27EB" w:rsidRPr="00500BF7" w:rsidRDefault="00E70E67" w:rsidP="00E70E67">
      <w:pPr>
        <w:pStyle w:val="Didascalia"/>
        <w:jc w:val="center"/>
        <w:rPr>
          <w:lang w:val="it-IT"/>
        </w:rPr>
      </w:pPr>
      <w:r w:rsidRPr="00500BF7">
        <w:rPr>
          <w:lang w:val="it-IT"/>
        </w:rPr>
        <w:t xml:space="preserve"> </w:t>
      </w:r>
      <w:proofErr w:type="spellStart"/>
      <w:r w:rsidRPr="00500BF7">
        <w:rPr>
          <w:lang w:val="it-IT"/>
        </w:rPr>
        <w:t>Sc.dell'Infanzia</w:t>
      </w:r>
      <w:proofErr w:type="spellEnd"/>
      <w:r w:rsidRPr="00500BF7">
        <w:rPr>
          <w:lang w:val="it-IT"/>
        </w:rPr>
        <w:t xml:space="preserve">  e Sc.</w:t>
      </w:r>
      <w:r w:rsidR="003D673F" w:rsidRPr="00500BF7">
        <w:rPr>
          <w:lang w:val="it-IT"/>
        </w:rPr>
        <w:t xml:space="preserve"> </w:t>
      </w:r>
      <w:r w:rsidRPr="00500BF7">
        <w:rPr>
          <w:lang w:val="it-IT"/>
        </w:rPr>
        <w:t>Primaria Cassago</w:t>
      </w:r>
      <w:r w:rsidR="007038D2">
        <w:rPr>
          <w:lang w:val="it-IT"/>
        </w:rPr>
        <w:t xml:space="preserve"> Brianza</w:t>
      </w:r>
    </w:p>
    <w:p w14:paraId="7E5CD69D" w14:textId="77777777" w:rsidR="00FA4A58" w:rsidRPr="00500BF7" w:rsidRDefault="00FA4A58">
      <w:pPr>
        <w:spacing w:before="6" w:line="150" w:lineRule="exact"/>
        <w:rPr>
          <w:sz w:val="20"/>
          <w:szCs w:val="20"/>
          <w:lang w:val="it-IT"/>
        </w:rPr>
      </w:pPr>
    </w:p>
    <w:p w14:paraId="4AA24F21" w14:textId="77777777" w:rsidR="00FA4A58" w:rsidRPr="00500BF7" w:rsidRDefault="00FA4A58">
      <w:pPr>
        <w:spacing w:line="200" w:lineRule="exact"/>
        <w:rPr>
          <w:sz w:val="20"/>
          <w:szCs w:val="20"/>
          <w:lang w:val="it-IT"/>
        </w:rPr>
      </w:pPr>
    </w:p>
    <w:p w14:paraId="115D087F" w14:textId="77777777" w:rsidR="00AC27EB" w:rsidRPr="00500BF7" w:rsidRDefault="00AC27EB">
      <w:pPr>
        <w:spacing w:line="200" w:lineRule="exact"/>
        <w:rPr>
          <w:sz w:val="20"/>
          <w:szCs w:val="20"/>
          <w:lang w:val="it-IT"/>
        </w:rPr>
      </w:pPr>
    </w:p>
    <w:p w14:paraId="5E0DDE74" w14:textId="77777777" w:rsidR="00AC27EB" w:rsidRPr="00500BF7" w:rsidRDefault="00AC27EB" w:rsidP="00373485">
      <w:pPr>
        <w:pStyle w:val="Titolo21"/>
        <w:tabs>
          <w:tab w:val="left" w:pos="8183"/>
        </w:tabs>
        <w:ind w:left="1387"/>
        <w:rPr>
          <w:color w:val="F6862A"/>
          <w:w w:val="95"/>
          <w:sz w:val="20"/>
          <w:szCs w:val="20"/>
          <w:u w:val="single" w:color="F6862A"/>
          <w:lang w:val="it-IT"/>
        </w:rPr>
      </w:pPr>
    </w:p>
    <w:p w14:paraId="551BF9CE" w14:textId="17B0D667" w:rsidR="00AC27EB" w:rsidRDefault="00AC27EB" w:rsidP="00373485">
      <w:pPr>
        <w:pStyle w:val="Titolo21"/>
        <w:tabs>
          <w:tab w:val="left" w:pos="8183"/>
        </w:tabs>
        <w:ind w:left="1387"/>
        <w:rPr>
          <w:color w:val="F6862A"/>
          <w:w w:val="95"/>
          <w:sz w:val="20"/>
          <w:szCs w:val="20"/>
          <w:u w:val="single" w:color="F6862A"/>
        </w:rPr>
      </w:pPr>
      <w:r>
        <w:rPr>
          <w:noProof/>
          <w:color w:val="F6862A"/>
          <w:w w:val="95"/>
          <w:sz w:val="20"/>
          <w:szCs w:val="20"/>
          <w:u w:val="single" w:color="F6862A"/>
          <w:lang w:val="it-IT" w:eastAsia="it-IT"/>
        </w:rPr>
        <w:drawing>
          <wp:inline distT="0" distB="0" distL="0" distR="0" wp14:anchorId="1F3484DB" wp14:editId="7679A304">
            <wp:extent cx="2027583" cy="1834657"/>
            <wp:effectExtent l="0" t="0" r="0" b="0"/>
            <wp:docPr id="4" name="Immagine 4" descr="Z:\FOTO\SCUOLA\PRIMARIA_CREM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FOTO\SCUOLA\PRIMARIA_CREMELL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83" cy="183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BE1">
        <w:rPr>
          <w:rFonts w:cs="Arial"/>
          <w:noProof/>
          <w:sz w:val="20"/>
          <w:szCs w:val="20"/>
          <w:lang w:val="it-IT" w:eastAsia="it-IT"/>
        </w:rPr>
        <w:drawing>
          <wp:inline distT="0" distB="0" distL="0" distR="0" wp14:anchorId="51A2074E" wp14:editId="597D2203">
            <wp:extent cx="2178657" cy="1828547"/>
            <wp:effectExtent l="0" t="0" r="0" b="0"/>
            <wp:docPr id="2" name="Immagine 2" descr="C:\Users\utente\Pictures\Saved Pictures\20220601_07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Pictures\Saved Pictures\20220601_07264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378" cy="1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B42BB" w14:textId="017715AF" w:rsidR="00AC27EB" w:rsidRPr="00500BF7" w:rsidRDefault="00E70E67" w:rsidP="00373485">
      <w:pPr>
        <w:pStyle w:val="Titolo21"/>
        <w:tabs>
          <w:tab w:val="left" w:pos="8183"/>
        </w:tabs>
        <w:ind w:left="1387"/>
        <w:rPr>
          <w:rFonts w:asciiTheme="minorHAnsi" w:hAnsiTheme="minorHAnsi" w:cstheme="minorHAnsi"/>
          <w:color w:val="548DD4" w:themeColor="text2" w:themeTint="99"/>
          <w:w w:val="95"/>
          <w:sz w:val="18"/>
          <w:szCs w:val="18"/>
          <w:lang w:val="it-IT"/>
        </w:rPr>
      </w:pPr>
      <w:r w:rsidRPr="00500BF7">
        <w:rPr>
          <w:color w:val="548DD4" w:themeColor="text2" w:themeTint="99"/>
          <w:w w:val="95"/>
          <w:sz w:val="16"/>
          <w:szCs w:val="16"/>
          <w:lang w:val="it-IT"/>
        </w:rPr>
        <w:t xml:space="preserve">                                  </w:t>
      </w:r>
      <w:proofErr w:type="spellStart"/>
      <w:r w:rsidRPr="00500BF7">
        <w:rPr>
          <w:rFonts w:asciiTheme="minorHAnsi" w:hAnsiTheme="minorHAnsi" w:cstheme="minorHAnsi"/>
          <w:color w:val="548DD4" w:themeColor="text2" w:themeTint="99"/>
          <w:w w:val="95"/>
          <w:sz w:val="18"/>
          <w:szCs w:val="18"/>
          <w:lang w:val="it-IT"/>
        </w:rPr>
        <w:t>Sc.Primaria</w:t>
      </w:r>
      <w:proofErr w:type="spellEnd"/>
      <w:r w:rsidRPr="00500BF7">
        <w:rPr>
          <w:rFonts w:asciiTheme="minorHAnsi" w:hAnsiTheme="minorHAnsi" w:cstheme="minorHAnsi"/>
          <w:color w:val="548DD4" w:themeColor="text2" w:themeTint="99"/>
          <w:w w:val="95"/>
          <w:sz w:val="18"/>
          <w:szCs w:val="18"/>
          <w:lang w:val="it-IT"/>
        </w:rPr>
        <w:t xml:space="preserve"> Cremella e Sc</w:t>
      </w:r>
      <w:r w:rsidR="00DD0565">
        <w:rPr>
          <w:rFonts w:asciiTheme="minorHAnsi" w:hAnsiTheme="minorHAnsi" w:cstheme="minorHAnsi"/>
          <w:color w:val="548DD4" w:themeColor="text2" w:themeTint="99"/>
          <w:w w:val="95"/>
          <w:sz w:val="18"/>
          <w:szCs w:val="18"/>
          <w:lang w:val="it-IT"/>
        </w:rPr>
        <w:t xml:space="preserve">uola </w:t>
      </w:r>
      <w:r w:rsidRPr="00500BF7">
        <w:rPr>
          <w:rFonts w:asciiTheme="minorHAnsi" w:hAnsiTheme="minorHAnsi" w:cstheme="minorHAnsi"/>
          <w:color w:val="548DD4" w:themeColor="text2" w:themeTint="99"/>
          <w:w w:val="95"/>
          <w:sz w:val="18"/>
          <w:szCs w:val="18"/>
          <w:lang w:val="it-IT"/>
        </w:rPr>
        <w:t>Sec</w:t>
      </w:r>
      <w:r w:rsidR="00DD0565">
        <w:rPr>
          <w:rFonts w:asciiTheme="minorHAnsi" w:hAnsiTheme="minorHAnsi" w:cstheme="minorHAnsi"/>
          <w:color w:val="548DD4" w:themeColor="text2" w:themeTint="99"/>
          <w:w w:val="95"/>
          <w:sz w:val="18"/>
          <w:szCs w:val="18"/>
          <w:lang w:val="it-IT"/>
        </w:rPr>
        <w:t xml:space="preserve">ondaria </w:t>
      </w:r>
      <w:r w:rsidRPr="00500BF7">
        <w:rPr>
          <w:rFonts w:asciiTheme="minorHAnsi" w:hAnsiTheme="minorHAnsi" w:cstheme="minorHAnsi"/>
          <w:color w:val="548DD4" w:themeColor="text2" w:themeTint="99"/>
          <w:w w:val="95"/>
          <w:sz w:val="18"/>
          <w:szCs w:val="18"/>
          <w:lang w:val="it-IT"/>
        </w:rPr>
        <w:t>di 1°grado</w:t>
      </w:r>
      <w:r w:rsidR="007038D2">
        <w:rPr>
          <w:rFonts w:asciiTheme="minorHAnsi" w:hAnsiTheme="minorHAnsi" w:cstheme="minorHAnsi"/>
          <w:color w:val="548DD4" w:themeColor="text2" w:themeTint="99"/>
          <w:w w:val="95"/>
          <w:sz w:val="18"/>
          <w:szCs w:val="18"/>
          <w:lang w:val="it-IT"/>
        </w:rPr>
        <w:t xml:space="preserve"> di Cassago Brianza</w:t>
      </w:r>
    </w:p>
    <w:p w14:paraId="3B4BD32E" w14:textId="77777777" w:rsidR="00AC27EB" w:rsidRPr="00500BF7" w:rsidRDefault="00AC27EB" w:rsidP="00373485">
      <w:pPr>
        <w:pStyle w:val="Titolo21"/>
        <w:tabs>
          <w:tab w:val="left" w:pos="8183"/>
        </w:tabs>
        <w:ind w:left="1387"/>
        <w:rPr>
          <w:color w:val="F6862A"/>
          <w:w w:val="95"/>
          <w:sz w:val="20"/>
          <w:szCs w:val="20"/>
          <w:lang w:val="it-IT"/>
        </w:rPr>
      </w:pPr>
    </w:p>
    <w:p w14:paraId="66186657" w14:textId="77777777" w:rsidR="00FA4A58" w:rsidRPr="00500BF7" w:rsidRDefault="00FA4A58">
      <w:pPr>
        <w:spacing w:before="9" w:line="150" w:lineRule="exact"/>
        <w:rPr>
          <w:sz w:val="15"/>
          <w:szCs w:val="15"/>
          <w:lang w:val="it-IT"/>
        </w:rPr>
      </w:pPr>
    </w:p>
    <w:p w14:paraId="511B073F" w14:textId="77777777" w:rsidR="00FA4A58" w:rsidRPr="00500BF7" w:rsidRDefault="00FA4A58">
      <w:pPr>
        <w:spacing w:line="200" w:lineRule="exact"/>
        <w:rPr>
          <w:sz w:val="20"/>
          <w:szCs w:val="20"/>
          <w:lang w:val="it-IT"/>
        </w:rPr>
      </w:pPr>
    </w:p>
    <w:sectPr w:rsidR="00FA4A58" w:rsidRPr="00500BF7" w:rsidSect="00642F23">
      <w:headerReference w:type="even" r:id="rId13"/>
      <w:pgSz w:w="9071" w:h="9080"/>
      <w:pgMar w:top="284" w:right="46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7DEC14" w14:textId="77777777" w:rsidR="0081594D" w:rsidRDefault="0081594D">
      <w:r>
        <w:separator/>
      </w:r>
    </w:p>
  </w:endnote>
  <w:endnote w:type="continuationSeparator" w:id="0">
    <w:p w14:paraId="0E1A95E2" w14:textId="77777777" w:rsidR="0081594D" w:rsidRDefault="00815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94EAD1" w14:textId="77777777" w:rsidR="0081594D" w:rsidRDefault="0081594D">
      <w:r>
        <w:separator/>
      </w:r>
    </w:p>
  </w:footnote>
  <w:footnote w:type="continuationSeparator" w:id="0">
    <w:p w14:paraId="0C99BFAE" w14:textId="77777777" w:rsidR="0081594D" w:rsidRDefault="008159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B4B1CB" w14:textId="77777777" w:rsidR="00FA4A58" w:rsidRDefault="00FA4A58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name w:val="WW8Num5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F"/>
    <w:multiLevelType w:val="multilevel"/>
    <w:tmpl w:val="0000000F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8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10"/>
    <w:multiLevelType w:val="single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1C"/>
    <w:multiLevelType w:val="singleLevel"/>
    <w:tmpl w:val="0000001C"/>
    <w:name w:val="WW8Num30"/>
    <w:lvl w:ilvl="0">
      <w:start w:val="12"/>
      <w:numFmt w:val="low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24"/>
    <w:multiLevelType w:val="singleLevel"/>
    <w:tmpl w:val="00000024"/>
    <w:name w:val="WW8Num39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2E"/>
    <w:multiLevelType w:val="multilevel"/>
    <w:tmpl w:val="EE9C6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tabs>
          <w:tab w:val="num" w:pos="1440"/>
        </w:tabs>
        <w:ind w:left="1440" w:hanging="360"/>
      </w:pPr>
      <w:rPr>
        <w:rFonts w:asciiTheme="minorHAnsi" w:eastAsia="Times New Roman" w:hAnsiTheme="minorHAnsi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000002F"/>
    <w:multiLevelType w:val="singleLevel"/>
    <w:tmpl w:val="0000002F"/>
    <w:name w:val="WW8Num5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34"/>
    <w:multiLevelType w:val="singleLevel"/>
    <w:tmpl w:val="63320CA8"/>
    <w:name w:val="WW8Num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8">
    <w:nsid w:val="0244150B"/>
    <w:multiLevelType w:val="multilevel"/>
    <w:tmpl w:val="3AD8C864"/>
    <w:styleLink w:val="WWNum4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9">
    <w:nsid w:val="074501B0"/>
    <w:multiLevelType w:val="multilevel"/>
    <w:tmpl w:val="EE9C6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tabs>
          <w:tab w:val="num" w:pos="1440"/>
        </w:tabs>
        <w:ind w:left="1440" w:hanging="360"/>
      </w:pPr>
      <w:rPr>
        <w:rFonts w:asciiTheme="minorHAnsi" w:eastAsia="Times New Roman" w:hAnsiTheme="minorHAnsi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844588A"/>
    <w:multiLevelType w:val="multilevel"/>
    <w:tmpl w:val="EE9C6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tabs>
          <w:tab w:val="num" w:pos="1440"/>
        </w:tabs>
        <w:ind w:left="1440" w:hanging="360"/>
      </w:pPr>
      <w:rPr>
        <w:rFonts w:asciiTheme="minorHAnsi" w:eastAsia="Times New Roman" w:hAnsiTheme="minorHAnsi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41D5215"/>
    <w:multiLevelType w:val="multilevel"/>
    <w:tmpl w:val="5A5AA8A8"/>
    <w:styleLink w:val="WWNum34"/>
    <w:lvl w:ilvl="0">
      <w:start w:val="1"/>
      <w:numFmt w:val="decimal"/>
      <w:lvlText w:val="%1."/>
      <w:lvlJc w:val="left"/>
      <w:pPr>
        <w:ind w:left="0" w:firstLine="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1.%2.%3."/>
      <w:lvlJc w:val="righ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lowerLetter"/>
      <w:lvlText w:val="%1.%2.%3.%4.%5."/>
      <w:lvlJc w:val="left"/>
      <w:pPr>
        <w:ind w:left="0" w:firstLine="0"/>
      </w:pPr>
    </w:lvl>
    <w:lvl w:ilvl="5">
      <w:start w:val="1"/>
      <w:numFmt w:val="lowerRoman"/>
      <w:lvlText w:val="%1.%2.%3.%4.%5.%6."/>
      <w:lvlJc w:val="righ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lowerLetter"/>
      <w:lvlText w:val="%1.%2.%3.%4.%5.%6.%7.%8."/>
      <w:lvlJc w:val="left"/>
      <w:pPr>
        <w:ind w:left="0" w:firstLine="0"/>
      </w:pPr>
    </w:lvl>
    <w:lvl w:ilvl="8">
      <w:start w:val="1"/>
      <w:numFmt w:val="lowerRoman"/>
      <w:lvlText w:val="%1.%2.%3.%4.%5.%6.%7.%8.%9."/>
      <w:lvlJc w:val="right"/>
      <w:pPr>
        <w:ind w:left="0" w:firstLine="0"/>
      </w:pPr>
    </w:lvl>
  </w:abstractNum>
  <w:abstractNum w:abstractNumId="12">
    <w:nsid w:val="1D312519"/>
    <w:multiLevelType w:val="multilevel"/>
    <w:tmpl w:val="B816DBEC"/>
    <w:styleLink w:val="WWNum3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3">
    <w:nsid w:val="1EAF6463"/>
    <w:multiLevelType w:val="multilevel"/>
    <w:tmpl w:val="DA78D1F6"/>
    <w:styleLink w:val="WWNum36"/>
    <w:lvl w:ilvl="0">
      <w:start w:val="1"/>
      <w:numFmt w:val="decimal"/>
      <w:lvlText w:val="%1."/>
      <w:lvlJc w:val="left"/>
      <w:pPr>
        <w:ind w:left="0" w:firstLine="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1.%2.%3."/>
      <w:lvlJc w:val="righ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lowerLetter"/>
      <w:lvlText w:val="%1.%2.%3.%4.%5."/>
      <w:lvlJc w:val="left"/>
      <w:pPr>
        <w:ind w:left="0" w:firstLine="0"/>
      </w:pPr>
    </w:lvl>
    <w:lvl w:ilvl="5">
      <w:start w:val="1"/>
      <w:numFmt w:val="lowerRoman"/>
      <w:lvlText w:val="%1.%2.%3.%4.%5.%6."/>
      <w:lvlJc w:val="righ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lowerLetter"/>
      <w:lvlText w:val="%1.%2.%3.%4.%5.%6.%7.%8."/>
      <w:lvlJc w:val="left"/>
      <w:pPr>
        <w:ind w:left="0" w:firstLine="0"/>
      </w:pPr>
    </w:lvl>
    <w:lvl w:ilvl="8">
      <w:start w:val="1"/>
      <w:numFmt w:val="lowerRoman"/>
      <w:lvlText w:val="%1.%2.%3.%4.%5.%6.%7.%8.%9."/>
      <w:lvlJc w:val="right"/>
      <w:pPr>
        <w:ind w:left="0" w:firstLine="0"/>
      </w:pPr>
    </w:lvl>
  </w:abstractNum>
  <w:abstractNum w:abstractNumId="14">
    <w:nsid w:val="2CB6003C"/>
    <w:multiLevelType w:val="multilevel"/>
    <w:tmpl w:val="4CBC411C"/>
    <w:styleLink w:val="WWNum37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1.%2.%3."/>
      <w:lvlJc w:val="righ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lowerLetter"/>
      <w:lvlText w:val="%1.%2.%3.%4.%5."/>
      <w:lvlJc w:val="left"/>
      <w:pPr>
        <w:ind w:left="0" w:firstLine="0"/>
      </w:pPr>
    </w:lvl>
    <w:lvl w:ilvl="5">
      <w:start w:val="1"/>
      <w:numFmt w:val="lowerRoman"/>
      <w:lvlText w:val="%1.%2.%3.%4.%5.%6."/>
      <w:lvlJc w:val="righ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lowerLetter"/>
      <w:lvlText w:val="%1.%2.%3.%4.%5.%6.%7.%8."/>
      <w:lvlJc w:val="left"/>
      <w:pPr>
        <w:ind w:left="0" w:firstLine="0"/>
      </w:pPr>
    </w:lvl>
    <w:lvl w:ilvl="8">
      <w:start w:val="1"/>
      <w:numFmt w:val="lowerRoman"/>
      <w:lvlText w:val="%1.%2.%3.%4.%5.%6.%7.%8.%9."/>
      <w:lvlJc w:val="right"/>
      <w:pPr>
        <w:ind w:left="0" w:firstLine="0"/>
      </w:pPr>
    </w:lvl>
  </w:abstractNum>
  <w:abstractNum w:abstractNumId="15">
    <w:nsid w:val="2D0374A6"/>
    <w:multiLevelType w:val="multilevel"/>
    <w:tmpl w:val="146607EC"/>
    <w:numStyleLink w:val="WWNum33"/>
  </w:abstractNum>
  <w:abstractNum w:abstractNumId="16">
    <w:nsid w:val="3D633892"/>
    <w:multiLevelType w:val="multilevel"/>
    <w:tmpl w:val="B816DBEC"/>
    <w:numStyleLink w:val="WWNum38"/>
  </w:abstractNum>
  <w:abstractNum w:abstractNumId="17">
    <w:nsid w:val="3DAC366A"/>
    <w:multiLevelType w:val="hybridMultilevel"/>
    <w:tmpl w:val="8182E17A"/>
    <w:lvl w:ilvl="0" w:tplc="0410000F">
      <w:start w:val="1"/>
      <w:numFmt w:val="decimal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43265C81"/>
    <w:multiLevelType w:val="multilevel"/>
    <w:tmpl w:val="146607EC"/>
    <w:styleLink w:val="WWNum33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1.%2.%3."/>
      <w:lvlJc w:val="righ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lowerLetter"/>
      <w:lvlText w:val="%1.%2.%3.%4.%5."/>
      <w:lvlJc w:val="left"/>
      <w:pPr>
        <w:ind w:left="0" w:firstLine="0"/>
      </w:pPr>
    </w:lvl>
    <w:lvl w:ilvl="5">
      <w:start w:val="1"/>
      <w:numFmt w:val="lowerRoman"/>
      <w:lvlText w:val="%1.%2.%3.%4.%5.%6."/>
      <w:lvlJc w:val="righ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lowerLetter"/>
      <w:lvlText w:val="%1.%2.%3.%4.%5.%6.%7.%8."/>
      <w:lvlJc w:val="left"/>
      <w:pPr>
        <w:ind w:left="0" w:firstLine="0"/>
      </w:pPr>
    </w:lvl>
    <w:lvl w:ilvl="8">
      <w:start w:val="1"/>
      <w:numFmt w:val="lowerRoman"/>
      <w:lvlText w:val="%1.%2.%3.%4.%5.%6.%7.%8.%9."/>
      <w:lvlJc w:val="right"/>
      <w:pPr>
        <w:ind w:left="0" w:firstLine="0"/>
      </w:pPr>
    </w:lvl>
  </w:abstractNum>
  <w:abstractNum w:abstractNumId="19">
    <w:nsid w:val="43E90811"/>
    <w:multiLevelType w:val="hybridMultilevel"/>
    <w:tmpl w:val="6E82D446"/>
    <w:lvl w:ilvl="0" w:tplc="26FAB0FC">
      <w:start w:val="1"/>
      <w:numFmt w:val="bullet"/>
      <w:lvlText w:val="-"/>
      <w:lvlJc w:val="left"/>
      <w:pPr>
        <w:ind w:hanging="284"/>
      </w:pPr>
      <w:rPr>
        <w:rFonts w:ascii="Calibri" w:eastAsia="Calibri" w:hAnsi="Calibri" w:hint="default"/>
        <w:color w:val="231F20"/>
        <w:sz w:val="24"/>
        <w:szCs w:val="24"/>
      </w:rPr>
    </w:lvl>
    <w:lvl w:ilvl="1" w:tplc="32684962">
      <w:start w:val="1"/>
      <w:numFmt w:val="bullet"/>
      <w:lvlText w:val="•"/>
      <w:lvlJc w:val="left"/>
      <w:rPr>
        <w:rFonts w:hint="default"/>
      </w:rPr>
    </w:lvl>
    <w:lvl w:ilvl="2" w:tplc="C414AF82">
      <w:start w:val="1"/>
      <w:numFmt w:val="bullet"/>
      <w:lvlText w:val="•"/>
      <w:lvlJc w:val="left"/>
      <w:rPr>
        <w:rFonts w:hint="default"/>
      </w:rPr>
    </w:lvl>
    <w:lvl w:ilvl="3" w:tplc="92D806F4">
      <w:start w:val="1"/>
      <w:numFmt w:val="bullet"/>
      <w:lvlText w:val="•"/>
      <w:lvlJc w:val="left"/>
      <w:rPr>
        <w:rFonts w:hint="default"/>
      </w:rPr>
    </w:lvl>
    <w:lvl w:ilvl="4" w:tplc="FF3A0530">
      <w:start w:val="1"/>
      <w:numFmt w:val="bullet"/>
      <w:lvlText w:val="•"/>
      <w:lvlJc w:val="left"/>
      <w:rPr>
        <w:rFonts w:hint="default"/>
      </w:rPr>
    </w:lvl>
    <w:lvl w:ilvl="5" w:tplc="59E41CC6">
      <w:start w:val="1"/>
      <w:numFmt w:val="bullet"/>
      <w:lvlText w:val="•"/>
      <w:lvlJc w:val="left"/>
      <w:rPr>
        <w:rFonts w:hint="default"/>
      </w:rPr>
    </w:lvl>
    <w:lvl w:ilvl="6" w:tplc="3654B11A">
      <w:start w:val="1"/>
      <w:numFmt w:val="bullet"/>
      <w:lvlText w:val="•"/>
      <w:lvlJc w:val="left"/>
      <w:rPr>
        <w:rFonts w:hint="default"/>
      </w:rPr>
    </w:lvl>
    <w:lvl w:ilvl="7" w:tplc="C602EA14">
      <w:start w:val="1"/>
      <w:numFmt w:val="bullet"/>
      <w:lvlText w:val="•"/>
      <w:lvlJc w:val="left"/>
      <w:rPr>
        <w:rFonts w:hint="default"/>
      </w:rPr>
    </w:lvl>
    <w:lvl w:ilvl="8" w:tplc="A4EEE3DC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4EB06F28"/>
    <w:multiLevelType w:val="multilevel"/>
    <w:tmpl w:val="146607EC"/>
    <w:numStyleLink w:val="WWNum33"/>
  </w:abstractNum>
  <w:abstractNum w:abstractNumId="21">
    <w:nsid w:val="4F1E64CC"/>
    <w:multiLevelType w:val="multilevel"/>
    <w:tmpl w:val="7428AECE"/>
    <w:styleLink w:val="WWNum39"/>
    <w:lvl w:ilvl="0">
      <w:start w:val="1"/>
      <w:numFmt w:val="decimal"/>
      <w:lvlText w:val="%1."/>
      <w:lvlJc w:val="left"/>
      <w:pPr>
        <w:ind w:left="0" w:firstLine="0"/>
      </w:pPr>
      <w:rPr>
        <w:b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1.%2.%3."/>
      <w:lvlJc w:val="righ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  <w:rPr>
        <w:b w:val="0"/>
      </w:rPr>
    </w:lvl>
    <w:lvl w:ilvl="4">
      <w:start w:val="1"/>
      <w:numFmt w:val="lowerLetter"/>
      <w:lvlText w:val="%1.%2.%3.%4.%5."/>
      <w:lvlJc w:val="left"/>
      <w:pPr>
        <w:ind w:left="0" w:firstLine="0"/>
      </w:pPr>
    </w:lvl>
    <w:lvl w:ilvl="5">
      <w:start w:val="1"/>
      <w:numFmt w:val="lowerRoman"/>
      <w:lvlText w:val="%1.%2.%3.%4.%5.%6."/>
      <w:lvlJc w:val="righ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lowerLetter"/>
      <w:lvlText w:val="%1.%2.%3.%4.%5.%6.%7.%8."/>
      <w:lvlJc w:val="left"/>
      <w:pPr>
        <w:ind w:left="0" w:firstLine="0"/>
      </w:pPr>
    </w:lvl>
    <w:lvl w:ilvl="8">
      <w:start w:val="1"/>
      <w:numFmt w:val="lowerRoman"/>
      <w:lvlText w:val="%1.%2.%3.%4.%5.%6.%7.%8.%9."/>
      <w:lvlJc w:val="right"/>
      <w:pPr>
        <w:ind w:left="0" w:firstLine="0"/>
      </w:pPr>
    </w:lvl>
  </w:abstractNum>
  <w:abstractNum w:abstractNumId="22">
    <w:nsid w:val="504951DC"/>
    <w:multiLevelType w:val="multilevel"/>
    <w:tmpl w:val="4BB01094"/>
    <w:styleLink w:val="WWNum3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23">
    <w:nsid w:val="5B510DA9"/>
    <w:multiLevelType w:val="multilevel"/>
    <w:tmpl w:val="146607EC"/>
    <w:numStyleLink w:val="WWNum33"/>
  </w:abstractNum>
  <w:abstractNum w:abstractNumId="24">
    <w:nsid w:val="5EE52F41"/>
    <w:multiLevelType w:val="hybridMultilevel"/>
    <w:tmpl w:val="24DEA3F2"/>
    <w:lvl w:ilvl="0" w:tplc="07E644C8">
      <w:start w:val="1"/>
      <w:numFmt w:val="bullet"/>
      <w:lvlText w:val="-"/>
      <w:lvlJc w:val="left"/>
      <w:pPr>
        <w:ind w:hanging="284"/>
      </w:pPr>
      <w:rPr>
        <w:rFonts w:ascii="Calibri" w:eastAsia="Calibri" w:hAnsi="Calibri" w:hint="default"/>
        <w:color w:val="231F20"/>
        <w:sz w:val="24"/>
        <w:szCs w:val="24"/>
      </w:rPr>
    </w:lvl>
    <w:lvl w:ilvl="1" w:tplc="1FD6A728">
      <w:start w:val="1"/>
      <w:numFmt w:val="bullet"/>
      <w:lvlText w:val="-"/>
      <w:lvlJc w:val="left"/>
      <w:pPr>
        <w:ind w:hanging="284"/>
      </w:pPr>
      <w:rPr>
        <w:rFonts w:ascii="Calibri" w:eastAsia="Calibri" w:hAnsi="Calibri" w:hint="default"/>
        <w:color w:val="231F20"/>
        <w:sz w:val="24"/>
        <w:szCs w:val="24"/>
      </w:rPr>
    </w:lvl>
    <w:lvl w:ilvl="2" w:tplc="37700D66">
      <w:start w:val="1"/>
      <w:numFmt w:val="bullet"/>
      <w:lvlText w:val="•"/>
      <w:lvlJc w:val="left"/>
      <w:rPr>
        <w:rFonts w:hint="default"/>
      </w:rPr>
    </w:lvl>
    <w:lvl w:ilvl="3" w:tplc="5B788934">
      <w:start w:val="1"/>
      <w:numFmt w:val="bullet"/>
      <w:lvlText w:val="•"/>
      <w:lvlJc w:val="left"/>
      <w:rPr>
        <w:rFonts w:hint="default"/>
      </w:rPr>
    </w:lvl>
    <w:lvl w:ilvl="4" w:tplc="1166B236">
      <w:start w:val="1"/>
      <w:numFmt w:val="bullet"/>
      <w:lvlText w:val="•"/>
      <w:lvlJc w:val="left"/>
      <w:rPr>
        <w:rFonts w:hint="default"/>
      </w:rPr>
    </w:lvl>
    <w:lvl w:ilvl="5" w:tplc="64A23BB0">
      <w:start w:val="1"/>
      <w:numFmt w:val="bullet"/>
      <w:lvlText w:val="•"/>
      <w:lvlJc w:val="left"/>
      <w:rPr>
        <w:rFonts w:hint="default"/>
      </w:rPr>
    </w:lvl>
    <w:lvl w:ilvl="6" w:tplc="5A46A0C8">
      <w:start w:val="1"/>
      <w:numFmt w:val="bullet"/>
      <w:lvlText w:val="•"/>
      <w:lvlJc w:val="left"/>
      <w:rPr>
        <w:rFonts w:hint="default"/>
      </w:rPr>
    </w:lvl>
    <w:lvl w:ilvl="7" w:tplc="BBC4FE0E">
      <w:start w:val="1"/>
      <w:numFmt w:val="bullet"/>
      <w:lvlText w:val="•"/>
      <w:lvlJc w:val="left"/>
      <w:rPr>
        <w:rFonts w:hint="default"/>
      </w:rPr>
    </w:lvl>
    <w:lvl w:ilvl="8" w:tplc="0CF8C656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616B1DD5"/>
    <w:multiLevelType w:val="hybridMultilevel"/>
    <w:tmpl w:val="4D147B52"/>
    <w:lvl w:ilvl="0" w:tplc="04100019">
      <w:start w:val="1"/>
      <w:numFmt w:val="lowerLetter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634B05DB"/>
    <w:multiLevelType w:val="hybridMultilevel"/>
    <w:tmpl w:val="5FCC778C"/>
    <w:lvl w:ilvl="0" w:tplc="F0E2CB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icrosoft Sans Serif" w:eastAsia="Times New Roman" w:hAnsi="Microsoft Sans Serif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88C1BDA"/>
    <w:multiLevelType w:val="hybridMultilevel"/>
    <w:tmpl w:val="4E92C8B2"/>
    <w:lvl w:ilvl="0" w:tplc="04100019">
      <w:start w:val="1"/>
      <w:numFmt w:val="lowerLetter"/>
      <w:lvlText w:val="%1."/>
      <w:lvlJc w:val="left"/>
      <w:pPr>
        <w:ind w:left="1789" w:hanging="360"/>
      </w:pPr>
    </w:lvl>
    <w:lvl w:ilvl="1" w:tplc="04100019" w:tentative="1">
      <w:start w:val="1"/>
      <w:numFmt w:val="lowerLetter"/>
      <w:lvlText w:val="%2."/>
      <w:lvlJc w:val="left"/>
      <w:pPr>
        <w:ind w:left="2509" w:hanging="360"/>
      </w:pPr>
    </w:lvl>
    <w:lvl w:ilvl="2" w:tplc="0410001B" w:tentative="1">
      <w:start w:val="1"/>
      <w:numFmt w:val="lowerRoman"/>
      <w:lvlText w:val="%3."/>
      <w:lvlJc w:val="right"/>
      <w:pPr>
        <w:ind w:left="3229" w:hanging="180"/>
      </w:pPr>
    </w:lvl>
    <w:lvl w:ilvl="3" w:tplc="0410000F" w:tentative="1">
      <w:start w:val="1"/>
      <w:numFmt w:val="decimal"/>
      <w:lvlText w:val="%4."/>
      <w:lvlJc w:val="left"/>
      <w:pPr>
        <w:ind w:left="3949" w:hanging="360"/>
      </w:pPr>
    </w:lvl>
    <w:lvl w:ilvl="4" w:tplc="04100019" w:tentative="1">
      <w:start w:val="1"/>
      <w:numFmt w:val="lowerLetter"/>
      <w:lvlText w:val="%5."/>
      <w:lvlJc w:val="left"/>
      <w:pPr>
        <w:ind w:left="4669" w:hanging="360"/>
      </w:pPr>
    </w:lvl>
    <w:lvl w:ilvl="5" w:tplc="0410001B" w:tentative="1">
      <w:start w:val="1"/>
      <w:numFmt w:val="lowerRoman"/>
      <w:lvlText w:val="%6."/>
      <w:lvlJc w:val="right"/>
      <w:pPr>
        <w:ind w:left="5389" w:hanging="180"/>
      </w:pPr>
    </w:lvl>
    <w:lvl w:ilvl="6" w:tplc="0410000F" w:tentative="1">
      <w:start w:val="1"/>
      <w:numFmt w:val="decimal"/>
      <w:lvlText w:val="%7."/>
      <w:lvlJc w:val="left"/>
      <w:pPr>
        <w:ind w:left="6109" w:hanging="360"/>
      </w:pPr>
    </w:lvl>
    <w:lvl w:ilvl="7" w:tplc="04100019" w:tentative="1">
      <w:start w:val="1"/>
      <w:numFmt w:val="lowerLetter"/>
      <w:lvlText w:val="%8."/>
      <w:lvlJc w:val="left"/>
      <w:pPr>
        <w:ind w:left="6829" w:hanging="360"/>
      </w:pPr>
    </w:lvl>
    <w:lvl w:ilvl="8" w:tplc="0410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8">
    <w:nsid w:val="6DE52ECB"/>
    <w:multiLevelType w:val="multilevel"/>
    <w:tmpl w:val="146607EC"/>
    <w:numStyleLink w:val="WWNum33"/>
  </w:abstractNum>
  <w:abstractNum w:abstractNumId="29">
    <w:nsid w:val="6E7B3E27"/>
    <w:multiLevelType w:val="multilevel"/>
    <w:tmpl w:val="146607EC"/>
    <w:numStyleLink w:val="WWNum33"/>
  </w:abstractNum>
  <w:abstractNum w:abstractNumId="30">
    <w:nsid w:val="6ED938EB"/>
    <w:multiLevelType w:val="multilevel"/>
    <w:tmpl w:val="146607EC"/>
    <w:numStyleLink w:val="WWNum33"/>
  </w:abstractNum>
  <w:abstractNum w:abstractNumId="31">
    <w:nsid w:val="73265B52"/>
    <w:multiLevelType w:val="multilevel"/>
    <w:tmpl w:val="1E6EDED2"/>
    <w:styleLink w:val="WWNum41"/>
    <w:lvl w:ilvl="0">
      <w:start w:val="1"/>
      <w:numFmt w:val="decimal"/>
      <w:lvlText w:val="%1."/>
      <w:lvlJc w:val="left"/>
      <w:pPr>
        <w:ind w:left="0" w:firstLine="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1.%2.%3."/>
      <w:lvlJc w:val="righ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  <w:rPr>
        <w:rFonts w:eastAsia="Times New Roman" w:cs="Microsoft Sans Serif"/>
      </w:rPr>
    </w:lvl>
    <w:lvl w:ilvl="4">
      <w:start w:val="1"/>
      <w:numFmt w:val="lowerLetter"/>
      <w:lvlText w:val="%1.%2.%3.%4.%5."/>
      <w:lvlJc w:val="left"/>
      <w:pPr>
        <w:ind w:left="0" w:firstLine="0"/>
      </w:pPr>
    </w:lvl>
    <w:lvl w:ilvl="5">
      <w:start w:val="1"/>
      <w:numFmt w:val="lowerRoman"/>
      <w:lvlText w:val="%1.%2.%3.%4.%5.%6."/>
      <w:lvlJc w:val="righ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lowerLetter"/>
      <w:lvlText w:val="%1.%2.%3.%4.%5.%6.%7.%8."/>
      <w:lvlJc w:val="left"/>
      <w:pPr>
        <w:ind w:left="0" w:firstLine="0"/>
      </w:pPr>
    </w:lvl>
    <w:lvl w:ilvl="8">
      <w:start w:val="1"/>
      <w:numFmt w:val="lowerRoman"/>
      <w:lvlText w:val="%1.%2.%3.%4.%5.%6.%7.%8.%9."/>
      <w:lvlJc w:val="right"/>
      <w:pPr>
        <w:ind w:left="0" w:firstLine="0"/>
      </w:pPr>
    </w:lvl>
  </w:abstractNum>
  <w:abstractNum w:abstractNumId="32">
    <w:nsid w:val="786E5514"/>
    <w:multiLevelType w:val="multilevel"/>
    <w:tmpl w:val="B816DBE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33">
    <w:nsid w:val="7DB1494A"/>
    <w:multiLevelType w:val="multilevel"/>
    <w:tmpl w:val="0254AD22"/>
    <w:lvl w:ilvl="0">
      <w:start w:val="14"/>
      <w:numFmt w:val="upperLetter"/>
      <w:lvlText w:val="%1"/>
      <w:lvlJc w:val="left"/>
      <w:pPr>
        <w:ind w:hanging="547"/>
      </w:pPr>
      <w:rPr>
        <w:rFonts w:hint="default"/>
      </w:rPr>
    </w:lvl>
    <w:lvl w:ilvl="1">
      <w:start w:val="2"/>
      <w:numFmt w:val="upperLetter"/>
      <w:lvlText w:val="%1.%2."/>
      <w:lvlJc w:val="left"/>
      <w:pPr>
        <w:ind w:hanging="547"/>
      </w:pPr>
      <w:rPr>
        <w:rFonts w:ascii="Arial" w:eastAsia="Arial" w:hAnsi="Arial" w:hint="default"/>
        <w:b/>
        <w:bCs/>
        <w:color w:val="231F20"/>
        <w:sz w:val="22"/>
        <w:szCs w:val="22"/>
      </w:rPr>
    </w:lvl>
    <w:lvl w:ilvl="2">
      <w:start w:val="1"/>
      <w:numFmt w:val="bullet"/>
      <w:lvlText w:val=""/>
      <w:lvlJc w:val="left"/>
      <w:pPr>
        <w:ind w:hanging="360"/>
      </w:pPr>
      <w:rPr>
        <w:rFonts w:ascii="Wingdings" w:eastAsia="Wingdings" w:hAnsi="Wingdings" w:hint="default"/>
        <w:color w:val="231F20"/>
        <w:sz w:val="24"/>
        <w:szCs w:val="24"/>
      </w:rPr>
    </w:lvl>
    <w:lvl w:ilvl="3">
      <w:start w:val="1"/>
      <w:numFmt w:val="bullet"/>
      <w:lvlText w:val=""/>
      <w:lvlJc w:val="left"/>
      <w:pPr>
        <w:ind w:hanging="360"/>
      </w:pPr>
      <w:rPr>
        <w:rFonts w:ascii="Wingdings" w:eastAsia="Wingdings" w:hAnsi="Wingdings" w:hint="default"/>
        <w:color w:val="231F20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24"/>
  </w:num>
  <w:num w:numId="2">
    <w:abstractNumId w:val="19"/>
  </w:num>
  <w:num w:numId="3">
    <w:abstractNumId w:val="33"/>
  </w:num>
  <w:num w:numId="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1"/>
    <w:lvlOverride w:ilvl="0">
      <w:startOverride w:val="1"/>
      <w:lvl w:ilvl="0">
        <w:start w:val="1"/>
        <w:numFmt w:val="decimal"/>
        <w:lvlText w:val="%1."/>
        <w:lvlJc w:val="left"/>
        <w:pPr>
          <w:ind w:left="0" w:firstLine="0"/>
        </w:pPr>
        <w:rPr>
          <w:b w:val="0"/>
          <w:bCs w:val="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>
    <w:abstractNumId w:val="11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b w:val="0"/>
          <w:bCs w:val="0"/>
        </w:rPr>
      </w:lvl>
    </w:lvlOverride>
    <w:lvlOverride w:ilvl="1">
      <w:lvl w:ilvl="1">
        <w:start w:val="1"/>
        <w:numFmt w:val="decimal"/>
        <w:lvlText w:val=""/>
        <w:lvlJc w:val="left"/>
      </w:lvl>
    </w:lvlOverride>
    <w:lvlOverride w:ilvl="2">
      <w:lvl w:ilvl="2">
        <w:start w:val="1"/>
        <w:numFmt w:val="decimal"/>
        <w:lvlText w:val=""/>
        <w:lvlJc w:val="left"/>
      </w:lvl>
    </w:lvlOverride>
    <w:lvlOverride w:ilvl="3">
      <w:lvl w:ilvl="3">
        <w:start w:val="1"/>
        <w:numFmt w:val="decimal"/>
        <w:lvlText w:val=""/>
        <w:lvlJc w:val="left"/>
      </w:lvl>
    </w:lvlOverride>
    <w:lvlOverride w:ilvl="4">
      <w:lvl w:ilvl="4">
        <w:start w:val="1"/>
        <w:numFmt w:val="decimal"/>
        <w:lvlText w:val=""/>
        <w:lvlJc w:val="left"/>
      </w:lvl>
    </w:lvlOverride>
    <w:lvlOverride w:ilvl="5">
      <w:lvl w:ilvl="5">
        <w:start w:val="1"/>
        <w:numFmt w:val="decimal"/>
        <w:lvlText w:val=""/>
        <w:lvlJc w:val="left"/>
      </w:lvl>
    </w:lvlOverride>
    <w:lvlOverride w:ilvl="6">
      <w:lvl w:ilvl="6">
        <w:start w:val="1"/>
        <w:numFmt w:val="decimal"/>
        <w:lvlText w:val=""/>
        <w:lvlJc w:val="left"/>
      </w:lvl>
    </w:lvlOverride>
    <w:lvlOverride w:ilvl="7">
      <w:lvl w:ilvl="7">
        <w:start w:val="1"/>
        <w:numFmt w:val="decimal"/>
        <w:lvlText w:val=""/>
        <w:lvlJc w:val="left"/>
      </w:lvl>
    </w:lvlOverride>
    <w:lvlOverride w:ilvl="8">
      <w:lvl w:ilvl="8">
        <w:start w:val="1"/>
        <w:numFmt w:val="decimal"/>
        <w:lvlText w:val=""/>
        <w:lvlJc w:val="left"/>
      </w:lvl>
    </w:lvlOverride>
  </w:num>
  <w:num w:numId="11">
    <w:abstractNumId w:val="22"/>
  </w:num>
  <w:num w:numId="12">
    <w:abstractNumId w:val="22"/>
    <w:lvlOverride w:ilvl="0">
      <w:startOverride w:val="1"/>
      <w:lvl w:ilvl="0">
        <w:start w:val="1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</w:num>
  <w:num w:numId="13">
    <w:abstractNumId w:val="22"/>
    <w:lvlOverride w:ilvl="0">
      <w:lvl w:ilvl="0">
        <w:start w:val="1"/>
        <w:numFmt w:val="decimal"/>
        <w:lvlText w:val="%1."/>
        <w:lvlJc w:val="left"/>
        <w:pPr>
          <w:ind w:left="0" w:firstLine="0"/>
        </w:pPr>
      </w:lvl>
    </w:lvlOverride>
    <w:lvlOverride w:ilvl="1">
      <w:lvl w:ilvl="1">
        <w:start w:val="1"/>
        <w:numFmt w:val="decimal"/>
        <w:lvlText w:val=""/>
        <w:lvlJc w:val="left"/>
      </w:lvl>
    </w:lvlOverride>
    <w:lvlOverride w:ilvl="2">
      <w:lvl w:ilvl="2">
        <w:start w:val="1"/>
        <w:numFmt w:val="decimal"/>
        <w:lvlText w:val=""/>
        <w:lvlJc w:val="left"/>
      </w:lvl>
    </w:lvlOverride>
    <w:lvlOverride w:ilvl="3">
      <w:lvl w:ilvl="3">
        <w:start w:val="1"/>
        <w:numFmt w:val="decimal"/>
        <w:lvlText w:val=""/>
        <w:lvlJc w:val="left"/>
      </w:lvl>
    </w:lvlOverride>
    <w:lvlOverride w:ilvl="4">
      <w:lvl w:ilvl="4">
        <w:start w:val="1"/>
        <w:numFmt w:val="decimal"/>
        <w:lvlText w:val=""/>
        <w:lvlJc w:val="left"/>
      </w:lvl>
    </w:lvlOverride>
    <w:lvlOverride w:ilvl="5">
      <w:lvl w:ilvl="5">
        <w:start w:val="1"/>
        <w:numFmt w:val="decimal"/>
        <w:lvlText w:val=""/>
        <w:lvlJc w:val="left"/>
      </w:lvl>
    </w:lvlOverride>
    <w:lvlOverride w:ilvl="6">
      <w:lvl w:ilvl="6">
        <w:start w:val="1"/>
        <w:numFmt w:val="decimal"/>
        <w:lvlText w:val=""/>
        <w:lvlJc w:val="left"/>
      </w:lvl>
    </w:lvlOverride>
    <w:lvlOverride w:ilvl="7">
      <w:lvl w:ilvl="7">
        <w:start w:val="1"/>
        <w:numFmt w:val="decimal"/>
        <w:lvlText w:val=""/>
        <w:lvlJc w:val="left"/>
      </w:lvl>
    </w:lvlOverride>
    <w:lvlOverride w:ilvl="8">
      <w:lvl w:ilvl="8">
        <w:start w:val="1"/>
        <w:numFmt w:val="decimal"/>
        <w:lvlText w:val=""/>
        <w:lvlJc w:val="left"/>
      </w:lvl>
    </w:lvlOverride>
  </w:num>
  <w:num w:numId="14">
    <w:abstractNumId w:val="13"/>
  </w:num>
  <w:num w:numId="15">
    <w:abstractNumId w:val="13"/>
    <w:lvlOverride w:ilvl="0">
      <w:startOverride w:val="1"/>
      <w:lvl w:ilvl="0">
        <w:start w:val="1"/>
        <w:numFmt w:val="decimal"/>
        <w:lvlText w:val="%1."/>
        <w:lvlJc w:val="left"/>
        <w:pPr>
          <w:ind w:left="0" w:firstLine="0"/>
        </w:pPr>
        <w:rPr>
          <w:b w:val="0"/>
          <w:bCs w:val="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6">
    <w:abstractNumId w:val="13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b w:val="0"/>
          <w:bCs w:val="0"/>
        </w:rPr>
      </w:lvl>
    </w:lvlOverride>
    <w:lvlOverride w:ilvl="1">
      <w:lvl w:ilvl="1">
        <w:start w:val="1"/>
        <w:numFmt w:val="decimal"/>
        <w:lvlText w:val=""/>
        <w:lvlJc w:val="left"/>
      </w:lvl>
    </w:lvlOverride>
    <w:lvlOverride w:ilvl="2">
      <w:lvl w:ilvl="2">
        <w:start w:val="1"/>
        <w:numFmt w:val="decimal"/>
        <w:lvlText w:val=""/>
        <w:lvlJc w:val="left"/>
      </w:lvl>
    </w:lvlOverride>
    <w:lvlOverride w:ilvl="3">
      <w:lvl w:ilvl="3">
        <w:start w:val="1"/>
        <w:numFmt w:val="decimal"/>
        <w:lvlText w:val=""/>
        <w:lvlJc w:val="left"/>
      </w:lvl>
    </w:lvlOverride>
    <w:lvlOverride w:ilvl="4">
      <w:lvl w:ilvl="4">
        <w:start w:val="1"/>
        <w:numFmt w:val="decimal"/>
        <w:lvlText w:val=""/>
        <w:lvlJc w:val="left"/>
      </w:lvl>
    </w:lvlOverride>
    <w:lvlOverride w:ilvl="5">
      <w:lvl w:ilvl="5">
        <w:start w:val="1"/>
        <w:numFmt w:val="decimal"/>
        <w:lvlText w:val=""/>
        <w:lvlJc w:val="left"/>
      </w:lvl>
    </w:lvlOverride>
    <w:lvlOverride w:ilvl="6">
      <w:lvl w:ilvl="6">
        <w:start w:val="1"/>
        <w:numFmt w:val="decimal"/>
        <w:lvlText w:val=""/>
        <w:lvlJc w:val="left"/>
      </w:lvl>
    </w:lvlOverride>
    <w:lvlOverride w:ilvl="7">
      <w:lvl w:ilvl="7">
        <w:start w:val="1"/>
        <w:numFmt w:val="decimal"/>
        <w:lvlText w:val=""/>
        <w:lvlJc w:val="left"/>
      </w:lvl>
    </w:lvlOverride>
    <w:lvlOverride w:ilvl="8">
      <w:lvl w:ilvl="8">
        <w:start w:val="1"/>
        <w:numFmt w:val="decimal"/>
        <w:lvlText w:val=""/>
        <w:lvlJc w:val="left"/>
      </w:lvl>
    </w:lvlOverride>
  </w:num>
  <w:num w:numId="17">
    <w:abstractNumId w:val="14"/>
  </w:num>
  <w:num w:numId="18">
    <w:abstractNumId w:val="14"/>
    <w:lvlOverride w:ilvl="0">
      <w:startOverride w:val="1"/>
      <w:lvl w:ilvl="0">
        <w:start w:val="1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9">
    <w:abstractNumId w:val="12"/>
  </w:num>
  <w:num w:numId="20">
    <w:abstractNumId w:val="12"/>
    <w:lvlOverride w:ilvl="0">
      <w:lvl w:ilvl="0">
        <w:start w:val="1"/>
        <w:numFmt w:val="decimal"/>
        <w:lvlText w:val="%1."/>
        <w:lvlJc w:val="left"/>
        <w:pPr>
          <w:ind w:left="0" w:firstLine="0"/>
        </w:pPr>
      </w:lvl>
    </w:lvlOverride>
    <w:lvlOverride w:ilvl="1">
      <w:lvl w:ilvl="1">
        <w:start w:val="1"/>
        <w:numFmt w:val="decimal"/>
        <w:lvlText w:val="%2."/>
        <w:lvlJc w:val="left"/>
        <w:pPr>
          <w:ind w:left="0" w:firstLine="0"/>
        </w:pPr>
      </w:lvl>
    </w:lvlOverride>
    <w:lvlOverride w:ilvl="2">
      <w:lvl w:ilvl="2">
        <w:start w:val="1"/>
        <w:numFmt w:val="decimal"/>
        <w:lvlText w:val="%3."/>
        <w:lvlJc w:val="left"/>
        <w:pPr>
          <w:ind w:left="0" w:firstLine="0"/>
        </w:pPr>
      </w:lvl>
    </w:lvlOverride>
    <w:lvlOverride w:ilvl="3">
      <w:lvl w:ilvl="3">
        <w:start w:val="1"/>
        <w:numFmt w:val="decimal"/>
        <w:lvlText w:val="%4."/>
        <w:lvlJc w:val="left"/>
        <w:pPr>
          <w:ind w:left="0" w:firstLine="0"/>
        </w:pPr>
      </w:lvl>
    </w:lvlOverride>
    <w:lvlOverride w:ilvl="4">
      <w:lvl w:ilvl="4">
        <w:start w:val="1"/>
        <w:numFmt w:val="decimal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decimal"/>
        <w:lvlText w:val="%6."/>
        <w:lvlJc w:val="lef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decimal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decimal"/>
        <w:lvlText w:val="%9."/>
        <w:lvlJc w:val="left"/>
        <w:pPr>
          <w:ind w:left="0" w:firstLine="0"/>
        </w:pPr>
      </w:lvl>
    </w:lvlOverride>
  </w:num>
  <w:num w:numId="21">
    <w:abstractNumId w:val="12"/>
    <w:lvlOverride w:ilvl="0">
      <w:lvl w:ilvl="0">
        <w:start w:val="1"/>
        <w:numFmt w:val="decimal"/>
        <w:lvlText w:val="%1."/>
        <w:lvlJc w:val="left"/>
        <w:pPr>
          <w:ind w:left="0" w:firstLine="0"/>
        </w:pPr>
      </w:lvl>
    </w:lvlOverride>
    <w:lvlOverride w:ilvl="1">
      <w:lvl w:ilvl="1">
        <w:start w:val="1"/>
        <w:numFmt w:val="decimal"/>
        <w:lvlText w:val="%2."/>
        <w:lvlJc w:val="left"/>
        <w:pPr>
          <w:ind w:left="0" w:firstLine="0"/>
        </w:pPr>
      </w:lvl>
    </w:lvlOverride>
    <w:lvlOverride w:ilvl="2">
      <w:lvl w:ilvl="2">
        <w:start w:val="1"/>
        <w:numFmt w:val="decimal"/>
        <w:lvlText w:val="%3."/>
        <w:lvlJc w:val="left"/>
        <w:pPr>
          <w:ind w:left="0" w:firstLine="0"/>
        </w:pPr>
      </w:lvl>
    </w:lvlOverride>
    <w:lvlOverride w:ilvl="3">
      <w:lvl w:ilvl="3">
        <w:start w:val="1"/>
        <w:numFmt w:val="decimal"/>
        <w:lvlText w:val="%4."/>
        <w:lvlJc w:val="left"/>
        <w:pPr>
          <w:ind w:left="0" w:firstLine="0"/>
        </w:pPr>
      </w:lvl>
    </w:lvlOverride>
    <w:lvlOverride w:ilvl="4">
      <w:lvl w:ilvl="4">
        <w:start w:val="1"/>
        <w:numFmt w:val="decimal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decimal"/>
        <w:lvlText w:val="%6."/>
        <w:lvlJc w:val="lef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decimal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decimal"/>
        <w:lvlText w:val="%9."/>
        <w:lvlJc w:val="left"/>
        <w:pPr>
          <w:ind w:left="0" w:firstLine="0"/>
        </w:pPr>
      </w:lvl>
    </w:lvlOverride>
  </w:num>
  <w:num w:numId="22">
    <w:abstractNumId w:val="21"/>
  </w:num>
  <w:num w:numId="23">
    <w:abstractNumId w:val="21"/>
    <w:lvlOverride w:ilvl="0">
      <w:startOverride w:val="1"/>
      <w:lvl w:ilvl="0">
        <w:start w:val="1"/>
        <w:numFmt w:val="decimal"/>
        <w:lvlText w:val="%1."/>
        <w:lvlJc w:val="left"/>
        <w:pPr>
          <w:ind w:left="0" w:firstLine="0"/>
        </w:pPr>
        <w:rPr>
          <w:b w:val="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>
    <w:abstractNumId w:val="8"/>
  </w:num>
  <w:num w:numId="25">
    <w:abstractNumId w:val="8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  <w:rPr>
          <w:rFonts w:asciiTheme="minorHAnsi" w:eastAsia="Arial Unicode MS" w:hAnsiTheme="minorHAnsi" w:cs="Microsoft Sans Serif"/>
        </w:rPr>
      </w:lvl>
    </w:lvlOverride>
    <w:lvlOverride w:ilvl="2">
      <w:startOverride w:val="1"/>
      <w:lvl w:ilvl="2">
        <w:start w:val="1"/>
        <w:numFmt w:val="decimal"/>
        <w:lvlText w:val="%3."/>
        <w:lvlJc w:val="left"/>
        <w:pPr>
          <w:ind w:left="0" w:firstLine="0"/>
        </w:p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0" w:firstLine="0"/>
        </w:pPr>
      </w:lvl>
    </w:lvlOverride>
    <w:lvlOverride w:ilvl="4">
      <w:startOverride w:val="1"/>
      <w:lvl w:ilvl="4">
        <w:start w:val="1"/>
        <w:numFmt w:val="decimal"/>
        <w:lvlText w:val="%5."/>
        <w:lvlJc w:val="left"/>
        <w:pPr>
          <w:ind w:left="0" w:firstLine="0"/>
        </w:pPr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>
    <w:abstractNumId w:val="31"/>
  </w:num>
  <w:num w:numId="2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b w:val="0"/>
          <w:bCs w:val="0"/>
        </w:rPr>
      </w:lvl>
    </w:lvlOverride>
    <w:lvlOverride w:ilvl="1">
      <w:lvl w:ilvl="1">
        <w:start w:val="1"/>
        <w:numFmt w:val="decimal"/>
        <w:lvlText w:val=""/>
        <w:lvlJc w:val="left"/>
      </w:lvl>
    </w:lvlOverride>
    <w:lvlOverride w:ilvl="2">
      <w:lvl w:ilvl="2">
        <w:start w:val="1"/>
        <w:numFmt w:val="decimal"/>
        <w:lvlText w:val=""/>
        <w:lvlJc w:val="left"/>
      </w:lvl>
    </w:lvlOverride>
    <w:lvlOverride w:ilvl="3">
      <w:lvl w:ilvl="3">
        <w:start w:val="1"/>
        <w:numFmt w:val="decimal"/>
        <w:lvlText w:val=""/>
        <w:lvlJc w:val="left"/>
      </w:lvl>
    </w:lvlOverride>
    <w:lvlOverride w:ilvl="4">
      <w:lvl w:ilvl="4">
        <w:start w:val="1"/>
        <w:numFmt w:val="decimal"/>
        <w:lvlText w:val=""/>
        <w:lvlJc w:val="left"/>
      </w:lvl>
    </w:lvlOverride>
    <w:lvlOverride w:ilvl="5">
      <w:lvl w:ilvl="5">
        <w:start w:val="1"/>
        <w:numFmt w:val="decimal"/>
        <w:lvlText w:val=""/>
        <w:lvlJc w:val="left"/>
      </w:lvl>
    </w:lvlOverride>
    <w:lvlOverride w:ilvl="6">
      <w:lvl w:ilvl="6">
        <w:start w:val="1"/>
        <w:numFmt w:val="decimal"/>
        <w:lvlText w:val=""/>
        <w:lvlJc w:val="left"/>
      </w:lvl>
    </w:lvlOverride>
    <w:lvlOverride w:ilvl="7">
      <w:lvl w:ilvl="7">
        <w:start w:val="1"/>
        <w:numFmt w:val="decimal"/>
        <w:lvlText w:val=""/>
        <w:lvlJc w:val="left"/>
      </w:lvl>
    </w:lvlOverride>
    <w:lvlOverride w:ilvl="8">
      <w:lvl w:ilvl="8">
        <w:start w:val="1"/>
        <w:numFmt w:val="decimal"/>
        <w:lvlText w:val=""/>
        <w:lvlJc w:val="left"/>
      </w:lvl>
    </w:lvlOverride>
  </w:num>
  <w:num w:numId="29">
    <w:abstractNumId w:val="0"/>
  </w:num>
  <w:num w:numId="30">
    <w:abstractNumId w:val="1"/>
  </w:num>
  <w:num w:numId="31">
    <w:abstractNumId w:val="2"/>
  </w:num>
  <w:num w:numId="32">
    <w:abstractNumId w:val="3"/>
  </w:num>
  <w:num w:numId="33">
    <w:abstractNumId w:val="4"/>
  </w:num>
  <w:num w:numId="34">
    <w:abstractNumId w:val="5"/>
  </w:num>
  <w:num w:numId="35">
    <w:abstractNumId w:val="6"/>
  </w:num>
  <w:num w:numId="36">
    <w:abstractNumId w:val="7"/>
  </w:num>
  <w:num w:numId="37">
    <w:abstractNumId w:val="25"/>
  </w:num>
  <w:num w:numId="38">
    <w:abstractNumId w:val="27"/>
  </w:num>
  <w:num w:numId="39">
    <w:abstractNumId w:val="26"/>
  </w:num>
  <w:num w:numId="40">
    <w:abstractNumId w:val="17"/>
  </w:num>
  <w:num w:numId="41">
    <w:abstractNumId w:val="29"/>
  </w:num>
  <w:num w:numId="42">
    <w:abstractNumId w:val="10"/>
  </w:num>
  <w:num w:numId="43">
    <w:abstractNumId w:val="9"/>
  </w:num>
  <w:num w:numId="44">
    <w:abstractNumId w:val="28"/>
  </w:num>
  <w:num w:numId="45">
    <w:abstractNumId w:val="30"/>
  </w:num>
  <w:num w:numId="46">
    <w:abstractNumId w:val="20"/>
  </w:num>
  <w:num w:numId="47">
    <w:abstractNumId w:val="15"/>
  </w:num>
  <w:num w:numId="48">
    <w:abstractNumId w:val="23"/>
  </w:num>
  <w:num w:numId="49">
    <w:abstractNumId w:val="16"/>
  </w:num>
  <w:num w:numId="5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283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A4A58"/>
    <w:rsid w:val="00042F14"/>
    <w:rsid w:val="000C73DB"/>
    <w:rsid w:val="00132CFF"/>
    <w:rsid w:val="00141F91"/>
    <w:rsid w:val="00165337"/>
    <w:rsid w:val="00170869"/>
    <w:rsid w:val="001B02B0"/>
    <w:rsid w:val="001C7B29"/>
    <w:rsid w:val="00200653"/>
    <w:rsid w:val="00206432"/>
    <w:rsid w:val="00233A2D"/>
    <w:rsid w:val="0027332E"/>
    <w:rsid w:val="00286F7C"/>
    <w:rsid w:val="002872DF"/>
    <w:rsid w:val="002F0E6D"/>
    <w:rsid w:val="00304749"/>
    <w:rsid w:val="00316F25"/>
    <w:rsid w:val="003204A6"/>
    <w:rsid w:val="00370495"/>
    <w:rsid w:val="00373485"/>
    <w:rsid w:val="003C187E"/>
    <w:rsid w:val="003D673F"/>
    <w:rsid w:val="003E7379"/>
    <w:rsid w:val="004008ED"/>
    <w:rsid w:val="00402950"/>
    <w:rsid w:val="00444BE1"/>
    <w:rsid w:val="00477DDD"/>
    <w:rsid w:val="004848CF"/>
    <w:rsid w:val="00500BF7"/>
    <w:rsid w:val="00542E2E"/>
    <w:rsid w:val="005519AE"/>
    <w:rsid w:val="005D604C"/>
    <w:rsid w:val="005F6E1D"/>
    <w:rsid w:val="00642F23"/>
    <w:rsid w:val="00651606"/>
    <w:rsid w:val="006B0856"/>
    <w:rsid w:val="00701B98"/>
    <w:rsid w:val="007038D2"/>
    <w:rsid w:val="007603A3"/>
    <w:rsid w:val="00797B46"/>
    <w:rsid w:val="007A384E"/>
    <w:rsid w:val="007E4936"/>
    <w:rsid w:val="0081594D"/>
    <w:rsid w:val="009E5E2E"/>
    <w:rsid w:val="00A2504D"/>
    <w:rsid w:val="00A439A3"/>
    <w:rsid w:val="00A75B3B"/>
    <w:rsid w:val="00A85BBF"/>
    <w:rsid w:val="00A9541B"/>
    <w:rsid w:val="00AC27EB"/>
    <w:rsid w:val="00B105C5"/>
    <w:rsid w:val="00BC1BBF"/>
    <w:rsid w:val="00BC1C20"/>
    <w:rsid w:val="00BF2F12"/>
    <w:rsid w:val="00C76964"/>
    <w:rsid w:val="00C87865"/>
    <w:rsid w:val="00CD79DF"/>
    <w:rsid w:val="00CE637C"/>
    <w:rsid w:val="00CF5E72"/>
    <w:rsid w:val="00D93355"/>
    <w:rsid w:val="00DC0F1C"/>
    <w:rsid w:val="00DD0565"/>
    <w:rsid w:val="00DE230D"/>
    <w:rsid w:val="00DE236D"/>
    <w:rsid w:val="00E05CBC"/>
    <w:rsid w:val="00E42C1F"/>
    <w:rsid w:val="00E510D6"/>
    <w:rsid w:val="00E568AD"/>
    <w:rsid w:val="00E70E67"/>
    <w:rsid w:val="00EE361B"/>
    <w:rsid w:val="00F24CE9"/>
    <w:rsid w:val="00F46D90"/>
    <w:rsid w:val="00F50FD4"/>
    <w:rsid w:val="00F5232E"/>
    <w:rsid w:val="00F67147"/>
    <w:rsid w:val="00F830BD"/>
    <w:rsid w:val="00FA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423B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next w:val="Normale"/>
    <w:link w:val="Titolo1Carattere"/>
    <w:qFormat/>
    <w:rsid w:val="003E7379"/>
    <w:pPr>
      <w:keepNext/>
      <w:keepLines/>
      <w:widowControl/>
      <w:suppressAutoHyphens/>
      <w:spacing w:line="360" w:lineRule="auto"/>
      <w:ind w:left="1134"/>
      <w:jc w:val="both"/>
      <w:outlineLvl w:val="0"/>
    </w:pPr>
    <w:rPr>
      <w:rFonts w:ascii="Times New Roman" w:eastAsia="Times New Roman" w:hAnsi="Times New Roman" w:cs="Times New Roman"/>
      <w:b/>
      <w:sz w:val="24"/>
      <w:szCs w:val="20"/>
      <w:u w:val="single"/>
      <w:lang w:val="it-IT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390"/>
    </w:pPr>
    <w:rPr>
      <w:rFonts w:ascii="Arial" w:eastAsia="Arial" w:hAnsi="Arial"/>
      <w:sz w:val="24"/>
      <w:szCs w:val="24"/>
    </w:rPr>
  </w:style>
  <w:style w:type="paragraph" w:customStyle="1" w:styleId="Titolo11">
    <w:name w:val="Titolo 11"/>
    <w:basedOn w:val="Normale"/>
    <w:uiPriority w:val="1"/>
    <w:qFormat/>
    <w:pPr>
      <w:spacing w:before="48"/>
      <w:ind w:left="118"/>
      <w:outlineLvl w:val="1"/>
    </w:pPr>
    <w:rPr>
      <w:rFonts w:ascii="Arial" w:eastAsia="Arial" w:hAnsi="Arial"/>
      <w:b/>
      <w:bCs/>
      <w:sz w:val="40"/>
      <w:szCs w:val="40"/>
    </w:rPr>
  </w:style>
  <w:style w:type="paragraph" w:customStyle="1" w:styleId="Titolo21">
    <w:name w:val="Titolo 21"/>
    <w:basedOn w:val="Normale"/>
    <w:uiPriority w:val="1"/>
    <w:qFormat/>
    <w:pPr>
      <w:spacing w:before="51"/>
      <w:ind w:left="858"/>
      <w:outlineLvl w:val="2"/>
    </w:pPr>
    <w:rPr>
      <w:rFonts w:ascii="Arial" w:eastAsia="Arial" w:hAnsi="Arial"/>
      <w:b/>
      <w:bCs/>
      <w:sz w:val="38"/>
      <w:szCs w:val="38"/>
    </w:rPr>
  </w:style>
  <w:style w:type="paragraph" w:customStyle="1" w:styleId="Titolo31">
    <w:name w:val="Titolo 31"/>
    <w:basedOn w:val="Normale"/>
    <w:uiPriority w:val="1"/>
    <w:qFormat/>
    <w:pPr>
      <w:outlineLvl w:val="3"/>
    </w:pPr>
    <w:rPr>
      <w:rFonts w:ascii="Arial" w:eastAsia="Arial" w:hAnsi="Arial"/>
      <w:b/>
      <w:bCs/>
      <w:sz w:val="32"/>
      <w:szCs w:val="32"/>
    </w:rPr>
  </w:style>
  <w:style w:type="paragraph" w:customStyle="1" w:styleId="Titolo41">
    <w:name w:val="Titolo 41"/>
    <w:basedOn w:val="Normale"/>
    <w:uiPriority w:val="1"/>
    <w:qFormat/>
    <w:pPr>
      <w:ind w:left="106"/>
      <w:outlineLvl w:val="4"/>
    </w:pPr>
    <w:rPr>
      <w:rFonts w:ascii="Arial" w:eastAsia="Arial" w:hAnsi="Arial"/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2F1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2F12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E568AD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nhideWhenUsed/>
    <w:rsid w:val="003E7379"/>
    <w:pPr>
      <w:widowControl/>
      <w:tabs>
        <w:tab w:val="center" w:pos="4819"/>
        <w:tab w:val="right" w:pos="9638"/>
      </w:tabs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3E7379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Standard">
    <w:name w:val="Standard"/>
    <w:rsid w:val="003E7379"/>
    <w:pPr>
      <w:widowControl/>
      <w:suppressAutoHyphens/>
      <w:autoSpaceDN w:val="0"/>
      <w:textAlignment w:val="baseline"/>
    </w:pPr>
    <w:rPr>
      <w:rFonts w:ascii="Times New Roman" w:eastAsia="SimSun" w:hAnsi="Times New Roman" w:cs="Times New Roman"/>
      <w:kern w:val="3"/>
      <w:sz w:val="24"/>
      <w:szCs w:val="24"/>
      <w:lang w:val="it-IT" w:eastAsia="zh-CN"/>
    </w:rPr>
  </w:style>
  <w:style w:type="numbering" w:customStyle="1" w:styleId="WWNum33">
    <w:name w:val="WWNum33"/>
    <w:rsid w:val="003E7379"/>
    <w:pPr>
      <w:numPr>
        <w:numId w:val="5"/>
      </w:numPr>
    </w:pPr>
  </w:style>
  <w:style w:type="numbering" w:customStyle="1" w:styleId="WWNum34">
    <w:name w:val="WWNum34"/>
    <w:rsid w:val="003E7379"/>
    <w:pPr>
      <w:numPr>
        <w:numId w:val="8"/>
      </w:numPr>
    </w:pPr>
  </w:style>
  <w:style w:type="numbering" w:customStyle="1" w:styleId="WWNum35">
    <w:name w:val="WWNum35"/>
    <w:rsid w:val="003E7379"/>
    <w:pPr>
      <w:numPr>
        <w:numId w:val="11"/>
      </w:numPr>
    </w:pPr>
  </w:style>
  <w:style w:type="numbering" w:customStyle="1" w:styleId="WWNum36">
    <w:name w:val="WWNum36"/>
    <w:rsid w:val="003E7379"/>
    <w:pPr>
      <w:numPr>
        <w:numId w:val="14"/>
      </w:numPr>
    </w:pPr>
  </w:style>
  <w:style w:type="numbering" w:customStyle="1" w:styleId="WWNum37">
    <w:name w:val="WWNum37"/>
    <w:rsid w:val="003E7379"/>
    <w:pPr>
      <w:numPr>
        <w:numId w:val="17"/>
      </w:numPr>
    </w:pPr>
  </w:style>
  <w:style w:type="numbering" w:customStyle="1" w:styleId="WWNum38">
    <w:name w:val="WWNum38"/>
    <w:rsid w:val="003E7379"/>
    <w:pPr>
      <w:numPr>
        <w:numId w:val="19"/>
      </w:numPr>
    </w:pPr>
  </w:style>
  <w:style w:type="numbering" w:customStyle="1" w:styleId="WWNum39">
    <w:name w:val="WWNum39"/>
    <w:rsid w:val="003E7379"/>
    <w:pPr>
      <w:numPr>
        <w:numId w:val="22"/>
      </w:numPr>
    </w:pPr>
  </w:style>
  <w:style w:type="numbering" w:customStyle="1" w:styleId="WWNum40">
    <w:name w:val="WWNum40"/>
    <w:rsid w:val="003E7379"/>
    <w:pPr>
      <w:numPr>
        <w:numId w:val="24"/>
      </w:numPr>
    </w:pPr>
  </w:style>
  <w:style w:type="numbering" w:customStyle="1" w:styleId="WWNum41">
    <w:name w:val="WWNum41"/>
    <w:rsid w:val="003E7379"/>
    <w:pPr>
      <w:numPr>
        <w:numId w:val="26"/>
      </w:numPr>
    </w:pPr>
  </w:style>
  <w:style w:type="character" w:customStyle="1" w:styleId="Titolo1Carattere">
    <w:name w:val="Titolo 1 Carattere"/>
    <w:basedOn w:val="Carpredefinitoparagrafo"/>
    <w:link w:val="Titolo1"/>
    <w:rsid w:val="003E7379"/>
    <w:rPr>
      <w:rFonts w:ascii="Times New Roman" w:eastAsia="Times New Roman" w:hAnsi="Times New Roman" w:cs="Times New Roman"/>
      <w:b/>
      <w:sz w:val="24"/>
      <w:szCs w:val="20"/>
      <w:u w:val="single"/>
      <w:lang w:val="it-IT" w:eastAsia="ar-SA"/>
    </w:rPr>
  </w:style>
  <w:style w:type="paragraph" w:styleId="Titolo">
    <w:name w:val="Title"/>
    <w:basedOn w:val="Normale"/>
    <w:next w:val="Sottotitolo"/>
    <w:link w:val="TitoloCarattere"/>
    <w:qFormat/>
    <w:rsid w:val="003E7379"/>
    <w:pPr>
      <w:widowControl/>
      <w:suppressAutoHyphens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it-IT" w:eastAsia="ar-SA"/>
    </w:rPr>
  </w:style>
  <w:style w:type="character" w:customStyle="1" w:styleId="TitoloCarattere">
    <w:name w:val="Titolo Carattere"/>
    <w:basedOn w:val="Carpredefinitoparagrafo"/>
    <w:link w:val="Titolo"/>
    <w:rsid w:val="003E7379"/>
    <w:rPr>
      <w:rFonts w:ascii="Times New Roman" w:eastAsia="Times New Roman" w:hAnsi="Times New Roman" w:cs="Times New Roman"/>
      <w:b/>
      <w:bCs/>
      <w:sz w:val="24"/>
      <w:szCs w:val="24"/>
      <w:lang w:val="it-IT" w:eastAsia="ar-SA"/>
    </w:rPr>
  </w:style>
  <w:style w:type="paragraph" w:styleId="Sottotitolo">
    <w:name w:val="Subtitle"/>
    <w:basedOn w:val="Normale"/>
    <w:next w:val="Corpotesto"/>
    <w:link w:val="SottotitoloCarattere"/>
    <w:qFormat/>
    <w:rsid w:val="003E7379"/>
    <w:pPr>
      <w:widowControl/>
      <w:suppressAutoHyphens/>
    </w:pPr>
    <w:rPr>
      <w:rFonts w:ascii="Times New Roman" w:eastAsia="Times New Roman" w:hAnsi="Times New Roman" w:cs="Times New Roman"/>
      <w:b/>
      <w:bCs/>
      <w:sz w:val="24"/>
      <w:szCs w:val="24"/>
      <w:lang w:val="it-IT" w:eastAsia="ar-SA"/>
    </w:rPr>
  </w:style>
  <w:style w:type="character" w:customStyle="1" w:styleId="SottotitoloCarattere">
    <w:name w:val="Sottotitolo Carattere"/>
    <w:basedOn w:val="Carpredefinitoparagrafo"/>
    <w:link w:val="Sottotitolo"/>
    <w:rsid w:val="003E7379"/>
    <w:rPr>
      <w:rFonts w:ascii="Times New Roman" w:eastAsia="Times New Roman" w:hAnsi="Times New Roman" w:cs="Times New Roman"/>
      <w:b/>
      <w:bCs/>
      <w:sz w:val="24"/>
      <w:szCs w:val="24"/>
      <w:lang w:val="it-IT" w:eastAsia="ar-SA"/>
    </w:rPr>
  </w:style>
  <w:style w:type="paragraph" w:styleId="Didascalia">
    <w:name w:val="caption"/>
    <w:basedOn w:val="Normale"/>
    <w:next w:val="Normale"/>
    <w:uiPriority w:val="35"/>
    <w:unhideWhenUsed/>
    <w:qFormat/>
    <w:rsid w:val="00AC27EB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TableNormal">
    <w:name w:val="WWNum40"/>
    <w:pPr>
      <w:numPr>
        <w:numId w:val="24"/>
      </w:numPr>
    </w:pPr>
  </w:style>
  <w:style w:type="numbering" w:customStyle="1" w:styleId="Corpotesto">
    <w:name w:val="WWNum34"/>
    <w:pPr>
      <w:numPr>
        <w:numId w:val="8"/>
      </w:numPr>
    </w:pPr>
  </w:style>
  <w:style w:type="numbering" w:customStyle="1" w:styleId="Titolo11">
    <w:name w:val="WWNum38"/>
    <w:pPr>
      <w:numPr>
        <w:numId w:val="19"/>
      </w:numPr>
    </w:pPr>
  </w:style>
  <w:style w:type="numbering" w:customStyle="1" w:styleId="Titolo21">
    <w:name w:val="WWNum36"/>
    <w:pPr>
      <w:numPr>
        <w:numId w:val="14"/>
      </w:numPr>
    </w:pPr>
  </w:style>
  <w:style w:type="numbering" w:customStyle="1" w:styleId="Titolo31">
    <w:name w:val="WWNum37"/>
    <w:pPr>
      <w:numPr>
        <w:numId w:val="17"/>
      </w:numPr>
    </w:pPr>
  </w:style>
  <w:style w:type="numbering" w:customStyle="1" w:styleId="Titolo41">
    <w:name w:val="WWNum33"/>
    <w:pPr>
      <w:numPr>
        <w:numId w:val="5"/>
      </w:numPr>
    </w:pPr>
  </w:style>
  <w:style w:type="numbering" w:customStyle="1" w:styleId="Paragrafoelenco">
    <w:name w:val="WWNum39"/>
    <w:pPr>
      <w:numPr>
        <w:numId w:val="22"/>
      </w:numPr>
    </w:pPr>
  </w:style>
  <w:style w:type="numbering" w:customStyle="1" w:styleId="TableParagraph">
    <w:name w:val="WWNum35"/>
    <w:pPr>
      <w:numPr>
        <w:numId w:val="11"/>
      </w:numPr>
    </w:pPr>
  </w:style>
  <w:style w:type="numbering" w:customStyle="1" w:styleId="Testofumetto">
    <w:name w:val="WWNum41"/>
    <w:pPr>
      <w:numPr>
        <w:numId w:val="2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A9886-5B80-4614-BF3E-646FEAFF6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Punto &amp; Linea</Company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2023-10-16T11:46:00Z</dcterms:created>
  <dcterms:modified xsi:type="dcterms:W3CDTF">2023-10-16T11:46:00Z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2018-01-26T00:00:00Z</vt:filetime>
  </property>
  <property fmtid="{D5CDD505-2E9C-101B-9397-08002B2CF9AE}" pid="3" name="LastSaved">
    <vt:filetime>2018-01-26T00:00:00Z</vt:filetime>
  </property>
</Properties>
</file>